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460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Мидиева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Джамалай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Шарпудиновича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6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Мидиев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Джамалай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Шарпудинович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МИДСЕВЕРСТРОЙ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Комсомольская</w:t>
      </w:r>
      <w:r>
        <w:rPr>
          <w:b w:val="0"/>
          <w:bCs w:val="0"/>
          <w:i w:val="0"/>
          <w:sz w:val="25"/>
          <w:szCs w:val="25"/>
        </w:rPr>
        <w:t xml:space="preserve"> д.65 кв.27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Мидиев</w:t>
      </w:r>
      <w:r>
        <w:rPr>
          <w:b w:val="0"/>
          <w:bCs w:val="0"/>
          <w:i w:val="0"/>
          <w:sz w:val="25"/>
          <w:szCs w:val="25"/>
        </w:rPr>
        <w:t xml:space="preserve"> Д.Ш.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</w:t>
      </w:r>
      <w:r>
        <w:rPr>
          <w:b w:val="0"/>
          <w:bCs w:val="0"/>
          <w:i w:val="0"/>
          <w:sz w:val="25"/>
          <w:szCs w:val="25"/>
        </w:rPr>
        <w:t>мени судебного заседания извещался</w:t>
      </w:r>
      <w:r>
        <w:rPr>
          <w:b w:val="0"/>
          <w:bCs w:val="0"/>
          <w:i w:val="0"/>
          <w:sz w:val="25"/>
          <w:szCs w:val="25"/>
        </w:rPr>
        <w:t xml:space="preserve"> надлежащим образом,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Мидиева</w:t>
      </w:r>
      <w:r>
        <w:rPr>
          <w:b w:val="0"/>
          <w:bCs w:val="0"/>
          <w:i w:val="0"/>
          <w:sz w:val="25"/>
          <w:szCs w:val="25"/>
        </w:rPr>
        <w:t xml:space="preserve"> Д.Ш.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Мидиев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Комсомольская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д.65 кв.27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>ативном правонарушении №860026</w:t>
      </w:r>
      <w:r>
        <w:rPr>
          <w:rFonts w:ascii="Times New Roman" w:eastAsia="Times New Roman" w:hAnsi="Times New Roman" w:cs="Times New Roman"/>
          <w:sz w:val="25"/>
          <w:szCs w:val="25"/>
        </w:rPr>
        <w:t>12000422400001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.04.2026;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Мидиев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Мидиева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Мидиевым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Мидиев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Д.Ш.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МИДСЕВЕРСТРОЙ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Мидиева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Джамалай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Шарпудиновича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9">
    <w:name w:val="cat-UserDefined grp-26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